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83221"/>
    <w:p w14:paraId="14844B31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附件：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2026年度第一批山东省“人工智能+住建”应用典型案例入选名单</w:t>
      </w:r>
    </w:p>
    <w:tbl>
      <w:tblPr>
        <w:tblStyle w:val="33"/>
        <w:tblW w:w="9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671"/>
        <w:gridCol w:w="3996"/>
        <w:gridCol w:w="3115"/>
      </w:tblGrid>
      <w:tr w14:paraId="2863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tblHeader/>
        </w:trPr>
        <w:tc>
          <w:tcPr>
            <w:tcW w:w="916" w:type="dxa"/>
            <w:shd w:val="clear" w:color="auto" w:fill="auto"/>
            <w:vAlign w:val="center"/>
          </w:tcPr>
          <w:p w14:paraId="0BC78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9760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案例类型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0DE7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案例名称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CFC8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申报单位</w:t>
            </w:r>
          </w:p>
        </w:tc>
      </w:tr>
      <w:tr w14:paraId="109E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0D430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5CB53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33E86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易方达多模态大模型智慧监理应用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7E1E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山东易方达建设管理集团有限公司</w:t>
            </w:r>
          </w:p>
        </w:tc>
      </w:tr>
      <w:tr w14:paraId="02767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2A09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71BE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06F4D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基于青岛历史文化街区浮岛公园建设的创新技术应用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0464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青岛市市政工程设计研究院有限责任公司</w:t>
            </w:r>
          </w:p>
        </w:tc>
      </w:tr>
      <w:tr w14:paraId="4BD5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1C2D0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4C822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233B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AI+智慧工地一体化管理平台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2479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青岛城市轨道交通科技有限公司</w:t>
            </w:r>
          </w:p>
        </w:tc>
      </w:tr>
      <w:tr w14:paraId="1B521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7FB5B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35E65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6F9AD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水利工程土方平衡4D可视化系统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4E70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山东省水利工程局有限公司</w:t>
            </w:r>
          </w:p>
        </w:tc>
      </w:tr>
      <w:tr w14:paraId="316B4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09A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58CBC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565C8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易建智脑AI分布式多智能体协作系统在建筑施工中的应用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6AC9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青岛易建智慧科技有限公司</w:t>
            </w:r>
          </w:p>
        </w:tc>
      </w:tr>
      <w:tr w14:paraId="3D4C6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916" w:type="dxa"/>
            <w:shd w:val="clear" w:color="auto" w:fill="auto"/>
            <w:vAlign w:val="center"/>
          </w:tcPr>
          <w:p w14:paraId="7FC0A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EA72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2F362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山东省肿瘤防治研究院人才保障性租赁住房项目AI+智能建造全流程应用案例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31F1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瑞森新建筑有限公司、瑞森新运维（山东）科技有限公司</w:t>
            </w:r>
          </w:p>
        </w:tc>
      </w:tr>
      <w:tr w14:paraId="40A8D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64A8D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76555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1CAD2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西客站片区中轴线地块B-4（二期）项目智能塔机操控系统应用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3C8A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广东腾晖信息科技开发股份有限公司</w:t>
            </w:r>
          </w:p>
        </w:tc>
      </w:tr>
      <w:tr w14:paraId="7C5A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916" w:type="dxa"/>
            <w:shd w:val="clear" w:color="auto" w:fill="auto"/>
            <w:vAlign w:val="center"/>
          </w:tcPr>
          <w:p w14:paraId="64B07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9DDE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AI+智能建造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0074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“智慧管控、科技强安”山东德实建筑瑧月兰庭项目人工智能与数字化技术融合应用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8167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山东德实建筑工程有限公司</w:t>
            </w:r>
          </w:p>
        </w:tc>
      </w:tr>
      <w:tr w14:paraId="49913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50E90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093B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AI+城市管理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38D65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胶州品质城市精细化管理平台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B733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青岛海纳云智能系统有限公司</w:t>
            </w:r>
          </w:p>
        </w:tc>
      </w:tr>
      <w:tr w14:paraId="2A86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027C3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48720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AI+城市管理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5BF5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大跨结构灾害响应与智能预测关键技术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3EF6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山东泉建工程检测有限公司</w:t>
            </w:r>
          </w:p>
        </w:tc>
      </w:tr>
      <w:tr w14:paraId="09BD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6394E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A850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AI+城市管理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451A0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智慧餐厨AI数智化全天候监管平台应用案例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1295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山东省环保发展集团科技有限公司</w:t>
            </w:r>
          </w:p>
        </w:tc>
      </w:tr>
      <w:tr w14:paraId="7B42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916" w:type="dxa"/>
            <w:shd w:val="clear" w:color="auto" w:fill="auto"/>
            <w:vAlign w:val="center"/>
          </w:tcPr>
          <w:p w14:paraId="25058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3F6E2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AI+城市管理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4FD7A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云端智能算法赋能—博平村历史建筑全流程智能检测鉴定与活化更新应用案例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225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山东工程职业技术大学</w:t>
            </w:r>
          </w:p>
        </w:tc>
      </w:tr>
      <w:tr w14:paraId="168A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1B4C6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BC7C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AI+城市管理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5A881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基于AI智能调度的智慧城市运营服务平台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ACA2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中建八局第一数字科技有限公司</w:t>
            </w:r>
          </w:p>
        </w:tc>
      </w:tr>
      <w:tr w14:paraId="43A4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239A5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13D67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AI+智慧社区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4DE05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AI视觉算法及无人清洁巡逻设备在智慧社区里的应用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D3FF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青岛瑞源智慧产业集团有限公司</w:t>
            </w:r>
          </w:p>
        </w:tc>
      </w:tr>
      <w:tr w14:paraId="34FF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15109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15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51108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AI+智慧社区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2D907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金地智慧服务“AI+智享社区生活”解决方案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B2C2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济南市金地物业管理有限公司</w:t>
            </w:r>
          </w:p>
        </w:tc>
      </w:tr>
      <w:tr w14:paraId="3DF6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7467A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16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0E9C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AI+智慧社区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CC2E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鲁商服务智慧社区综合管理平台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622C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鲁商生活服务股份有限公司</w:t>
            </w:r>
          </w:p>
        </w:tc>
      </w:tr>
      <w:tr w14:paraId="07D8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3765A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17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CA48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AI+智慧社区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6C48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丁咚管家智慧物业管理系统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48A9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山东品迈网络科技有限公司</w:t>
            </w:r>
          </w:p>
        </w:tc>
      </w:tr>
      <w:tr w14:paraId="6B58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0FCC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18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14C9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AI+智能审批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7D9AC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济南城建集团专项施工方案与研发项目人工智能预审平台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23BE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济南城建集团有限公司</w:t>
            </w:r>
          </w:p>
        </w:tc>
      </w:tr>
      <w:tr w14:paraId="72FF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916" w:type="dxa"/>
            <w:shd w:val="clear" w:color="auto" w:fill="auto"/>
            <w:vAlign w:val="center"/>
          </w:tcPr>
          <w:p w14:paraId="5A09C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19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52147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AI+智能审批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5EC6A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瓴眸AI审批助手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F2D7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中建八局第一数字科技有限公司</w:t>
            </w:r>
          </w:p>
        </w:tc>
      </w:tr>
      <w:tr w14:paraId="1431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</w:trPr>
        <w:tc>
          <w:tcPr>
            <w:tcW w:w="916" w:type="dxa"/>
            <w:shd w:val="clear" w:color="auto" w:fill="auto"/>
            <w:vAlign w:val="center"/>
          </w:tcPr>
          <w:p w14:paraId="388C6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7939F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AI+智慧物业</w:t>
            </w:r>
          </w:p>
        </w:tc>
        <w:tc>
          <w:tcPr>
            <w:tcW w:w="3996" w:type="dxa"/>
            <w:shd w:val="clear" w:color="auto" w:fill="auto"/>
            <w:vAlign w:val="center"/>
          </w:tcPr>
          <w:p w14:paraId="687B2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“学苑管家”智慧高校数智化后勤管理平台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47FA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山东明德物业管理集团有限公司</w:t>
            </w:r>
          </w:p>
        </w:tc>
      </w:tr>
      <w:bookmarkEnd w:id="0"/>
    </w:tbl>
    <w:p w14:paraId="06AC2F65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3B4EF2"/>
    <w:rsid w:val="03D77F53"/>
    <w:rsid w:val="09CA4E9F"/>
    <w:rsid w:val="153864BF"/>
    <w:rsid w:val="158F54F1"/>
    <w:rsid w:val="1FDD1E0F"/>
    <w:rsid w:val="22CA0440"/>
    <w:rsid w:val="37D16975"/>
    <w:rsid w:val="38E16958"/>
    <w:rsid w:val="3E7F3A7A"/>
    <w:rsid w:val="4F6F6FAF"/>
    <w:rsid w:val="509244B3"/>
    <w:rsid w:val="52DD172E"/>
    <w:rsid w:val="5CB161CA"/>
    <w:rsid w:val="5EEC72E0"/>
    <w:rsid w:val="6CF5170D"/>
    <w:rsid w:val="6D176862"/>
    <w:rsid w:val="79093B72"/>
    <w:rsid w:val="79864B95"/>
    <w:rsid w:val="79917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432</Characters>
  <Lines>0</Lines>
  <Paragraphs>0</Paragraphs>
  <TotalTime>26</TotalTime>
  <ScaleCrop>false</ScaleCrop>
  <LinksUpToDate>false</LinksUpToDate>
  <CharactersWithSpaces>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娃哈哈</cp:lastModifiedBy>
  <dcterms:modified xsi:type="dcterms:W3CDTF">2026-10-29T01:01:28Z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eyJoZGlkIjoiN2JkOTg3MGVhNDJiMmVhYmViYmNlOWVkYzgwYjRiNTEiLCJ1c2VySWQiOiIzMzQwMTMyNjEifQ==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2B604CB102E44CA591A6BD7CA9F0AC9E_12</vt:lpwstr>
  </property>
</Properties>
</file>